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0961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№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-01-20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5252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62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 д. 13,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Хабибуллина Айдара </w:t>
      </w:r>
      <w:r>
        <w:rPr>
          <w:rFonts w:ascii="Times New Roman" w:eastAsia="Times New Roman" w:hAnsi="Times New Roman" w:cs="Times New Roman"/>
          <w:sz w:val="28"/>
          <w:szCs w:val="28"/>
        </w:rPr>
        <w:t>Фаукатовича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9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место работы: </w:t>
      </w:r>
      <w:r>
        <w:rPr>
          <w:rFonts w:ascii="Times New Roman" w:eastAsia="Times New Roman" w:hAnsi="Times New Roman" w:cs="Times New Roman"/>
          <w:sz w:val="28"/>
          <w:szCs w:val="28"/>
        </w:rPr>
        <w:t>не работает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ранее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Хабибуллин А.Ф.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00:01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мкр</w:t>
      </w:r>
      <w:r>
        <w:rPr>
          <w:rFonts w:ascii="Times New Roman" w:eastAsia="Times New Roman" w:hAnsi="Times New Roman" w:cs="Times New Roman"/>
          <w:sz w:val="28"/>
          <w:szCs w:val="28"/>
        </w:rPr>
        <w:t>. 7, д. 2, кв. 2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уплатил штраф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500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назначенный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40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онарушения,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Закона Ханты-Мансийского автономного округа-Югры от 11.06.2010 г. № 102-ОЗ «О</w:t>
      </w:r>
      <w:r>
        <w:rPr>
          <w:rFonts w:ascii="Times New Roman" w:eastAsia="Times New Roman" w:hAnsi="Times New Roman" w:cs="Times New Roman"/>
          <w:sz w:val="28"/>
          <w:szCs w:val="28"/>
        </w:rPr>
        <w:t>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Хабибуллин А.Ф.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8"/>
          <w:szCs w:val="28"/>
        </w:rPr>
        <w:t>не явил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заявлений о рассмотрении дела в 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отсутствие не предоставил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деле имеется конверт с отметкой «истек срок хранения».</w:t>
      </w:r>
    </w:p>
    <w:p>
      <w:pPr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Согласно п. 6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Постановление Пленума Верховного Суда РФ от 24 марта 2005 г. N 5 "О некоторых вопросах, возникающих у судов при применении Кодекса Российской Федерации об административных правонарушениях" (с изменениями и дополнениями)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В целях соблюдения установленных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29.6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 сроков рассмотрения дел об административных правонарушениях судье необходимо принимать меры для быстрого извещения участвующих в деле лиц о времени и месте судебного рассмотрения. Поскольку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КоАП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РФ не содержит каких-либо ограничений, связанных с таким извещением, оно в зависимости от конкретных обстоятельств дела может быть произведено с </w:t>
      </w:r>
      <w:r>
        <w:rPr>
          <w:rFonts w:ascii="Times New Roman" w:eastAsia="Times New Roman" w:hAnsi="Times New Roman" w:cs="Times New Roman"/>
          <w:sz w:val="27"/>
          <w:szCs w:val="27"/>
        </w:rPr>
        <w:t>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 - сообщения, в случае согласия лица на уведомление таким способом и при фиксации факта отправки и доставки СМС-извещения адресату).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Особых условий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приема, вручения, хранения и возврата почтовых отправлений разряда "Судебное", утвержденных </w:t>
      </w:r>
      <w:hyperlink r:id="rId8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приказом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ФГУП "Почта России" от 31 августа 2005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года N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343.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8"/>
          <w:szCs w:val="28"/>
        </w:rPr>
        <w:t>Хабибуллин А.Ф.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 пожелал добросовестно воспользоваться правами, предусмотренными ст. 25.1 Кодекса Российской Федерации об административных правонарушениях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Хабибуллина А.Ф.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имеющимся в деле доказательствам.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szCs w:val="28"/>
        </w:rPr>
        <w:t>Хабибуллина А.Ф.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доказательствами: копией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41rplc-3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совершение правонарушения,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Закона Ханты-Мансийского автономного округа-Югры от 11.06.2010 г. № 102-ОЗ «О</w:t>
      </w:r>
      <w:r>
        <w:rPr>
          <w:rFonts w:ascii="Times New Roman" w:eastAsia="Times New Roman" w:hAnsi="Times New Roman" w:cs="Times New Roman"/>
          <w:sz w:val="28"/>
          <w:szCs w:val="28"/>
        </w:rPr>
        <w:t>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500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.00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Хабибуллина А.Ф.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9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>является наличие у правонарушителя однородных правонарушений совершенных в течении одного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8"/>
          <w:szCs w:val="28"/>
        </w:rPr>
        <w:t>и считает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наказание в виде административного штрафа, 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Хабибуллина Айдара </w:t>
      </w:r>
      <w:r>
        <w:rPr>
          <w:rFonts w:ascii="Times New Roman" w:eastAsia="Times New Roman" w:hAnsi="Times New Roman" w:cs="Times New Roman"/>
          <w:sz w:val="28"/>
          <w:szCs w:val="28"/>
        </w:rPr>
        <w:t>Фаукатовича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00 /</w:t>
      </w:r>
      <w:r>
        <w:rPr>
          <w:rFonts w:ascii="Times New Roman" w:eastAsia="Times New Roman" w:hAnsi="Times New Roman" w:cs="Times New Roman"/>
          <w:sz w:val="28"/>
          <w:szCs w:val="28"/>
        </w:rPr>
        <w:t>одна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тысяч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</w:t>
      </w:r>
      <w:r>
        <w:rPr>
          <w:rFonts w:ascii="Times New Roman" w:eastAsia="Times New Roman" w:hAnsi="Times New Roman" w:cs="Times New Roman"/>
          <w:sz w:val="28"/>
          <w:szCs w:val="28"/>
        </w:rPr>
        <w:t>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 </w:t>
      </w:r>
      <w:r>
        <w:rPr>
          <w:rFonts w:ascii="Times New Roman" w:eastAsia="Times New Roman" w:hAnsi="Times New Roman" w:cs="Times New Roman"/>
          <w:sz w:val="28"/>
          <w:szCs w:val="28"/>
        </w:rPr>
        <w:t>коп./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Хабибуллину А.Ф.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10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z w:val="28"/>
          <w:szCs w:val="28"/>
        </w:rPr>
        <w:t>. 40102810245370000007, ОКЦ № 8 УГУ Банка России//УФК по Ханты-Мансийскому автономному округу – Югре г. Ханты-Мансийск, БИК 007162163, КБК 7201160</w:t>
      </w:r>
      <w:r>
        <w:rPr>
          <w:rFonts w:ascii="Times New Roman" w:eastAsia="Times New Roman" w:hAnsi="Times New Roman" w:cs="Times New Roman"/>
          <w:sz w:val="28"/>
          <w:szCs w:val="28"/>
        </w:rPr>
        <w:t>1203019000140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УИН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0412365400155009612620109</w:t>
      </w:r>
      <w:r>
        <w:rPr>
          <w:rFonts w:ascii="Times New Roman" w:eastAsia="Times New Roman" w:hAnsi="Times New Roman" w:cs="Times New Roman"/>
          <w:sz w:val="28"/>
          <w:szCs w:val="28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0961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 дней через судью, вынесшего постановление.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Михеева</w:t>
      </w:r>
    </w:p>
    <w:p>
      <w:pPr>
        <w:spacing w:before="0" w:after="0"/>
        <w:ind w:firstLine="708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ind w:firstLine="708"/>
        <w:rPr>
          <w:sz w:val="28"/>
          <w:szCs w:val="28"/>
        </w:rPr>
      </w:pPr>
    </w:p>
    <w:p>
      <w:pPr>
        <w:spacing w:before="0" w:after="0"/>
        <w:ind w:firstLine="708"/>
        <w:rPr>
          <w:sz w:val="28"/>
          <w:szCs w:val="28"/>
        </w:rPr>
      </w:pPr>
    </w:p>
    <w:p>
      <w:pPr>
        <w:spacing w:before="0" w:after="0"/>
        <w:ind w:firstLine="708"/>
        <w:rPr>
          <w:sz w:val="26"/>
          <w:szCs w:val="26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9rplc-12">
    <w:name w:val="cat-UserDefined grp-39 rplc-12"/>
    <w:basedOn w:val="DefaultParagraphFont"/>
  </w:style>
  <w:style w:type="character" w:customStyle="1" w:styleId="cat-UserDefinedgrp-40rplc-21">
    <w:name w:val="cat-UserDefined grp-40 rplc-21"/>
    <w:basedOn w:val="DefaultParagraphFont"/>
  </w:style>
  <w:style w:type="character" w:customStyle="1" w:styleId="cat-UserDefinedgrp-41rplc-31">
    <w:name w:val="cat-UserDefined grp-41 rplc-3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msud.garant.ru/" TargetMode="Externa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0" TargetMode="External" /><Relationship Id="rId5" Type="http://schemas.openxmlformats.org/officeDocument/2006/relationships/hyperlink" Target="garantF1://12025267.296" TargetMode="External" /><Relationship Id="rId6" Type="http://schemas.openxmlformats.org/officeDocument/2006/relationships/hyperlink" Target="garantF1://12025267.0" TargetMode="External" /><Relationship Id="rId7" Type="http://schemas.openxmlformats.org/officeDocument/2006/relationships/hyperlink" Target="garantF1://70203344.1000" TargetMode="External" /><Relationship Id="rId8" Type="http://schemas.openxmlformats.org/officeDocument/2006/relationships/hyperlink" Target="garantF1://70203344.0" TargetMode="External" /><Relationship Id="rId9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